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392CDB">
      <w:pPr>
        <w:ind w:firstLine="634"/>
        <w:jc w:val="right"/>
        <w:rPr>
          <w:lang w:val="ru-RU"/>
        </w:rPr>
      </w:pPr>
      <w:r w:rsidRPr="00392CDB">
        <w:rPr>
          <w:lang w:val="ru-RU"/>
        </w:rPr>
        <w:t>Дело № 5-</w:t>
      </w:r>
      <w:r w:rsidRPr="00392CDB" w:rsidR="00B70862">
        <w:rPr>
          <w:lang w:val="ru-RU"/>
        </w:rPr>
        <w:t>569</w:t>
      </w:r>
      <w:r w:rsidRPr="00392CDB">
        <w:rPr>
          <w:lang w:val="ru-RU"/>
        </w:rPr>
        <w:t>-</w:t>
      </w:r>
      <w:r w:rsidRPr="00392CDB" w:rsidR="00E22F2B">
        <w:rPr>
          <w:lang w:val="ru-RU"/>
        </w:rPr>
        <w:t>200</w:t>
      </w:r>
      <w:r w:rsidRPr="00392CDB" w:rsidR="000946EB">
        <w:rPr>
          <w:lang w:val="ru-RU"/>
        </w:rPr>
        <w:t>4</w:t>
      </w:r>
      <w:r w:rsidRPr="00392CDB">
        <w:rPr>
          <w:lang w:val="ru-RU"/>
        </w:rPr>
        <w:t>/</w:t>
      </w:r>
      <w:r w:rsidRPr="00392CDB" w:rsidR="00924156">
        <w:rPr>
          <w:lang w:val="ru-RU"/>
        </w:rPr>
        <w:t>2026</w:t>
      </w:r>
    </w:p>
    <w:p w:rsidR="00C4492D" w:rsidRPr="00392CDB" w:rsidP="00A67BC4">
      <w:pPr>
        <w:jc w:val="center"/>
        <w:rPr>
          <w:lang w:val="ru-RU"/>
        </w:rPr>
      </w:pPr>
      <w:r w:rsidRPr="00392CDB">
        <w:rPr>
          <w:bCs/>
          <w:lang w:val="ru-RU"/>
        </w:rPr>
        <w:t>ПОСТАНОВЛЕНИЕ</w:t>
      </w:r>
    </w:p>
    <w:p w:rsidR="00C4492D" w:rsidRPr="00392CDB" w:rsidP="00A67BC4">
      <w:pPr>
        <w:jc w:val="center"/>
        <w:rPr>
          <w:lang w:val="ru-RU"/>
        </w:rPr>
      </w:pPr>
      <w:r w:rsidRPr="00392CDB">
        <w:rPr>
          <w:lang w:val="ru-RU"/>
        </w:rPr>
        <w:t>о назначении административного наказания</w:t>
      </w:r>
    </w:p>
    <w:p w:rsidR="00C4492D" w:rsidRPr="00392CDB">
      <w:pPr>
        <w:rPr>
          <w:lang w:val="ru-RU"/>
        </w:rPr>
      </w:pPr>
      <w:r w:rsidRPr="00392CDB">
        <w:rPr>
          <w:lang w:val="ru-RU"/>
        </w:rPr>
        <w:t>«</w:t>
      </w:r>
      <w:r w:rsidRPr="00392CDB" w:rsidR="00B70862">
        <w:rPr>
          <w:lang w:val="ru-RU"/>
        </w:rPr>
        <w:t>27</w:t>
      </w:r>
      <w:r w:rsidRPr="00392CDB">
        <w:rPr>
          <w:lang w:val="ru-RU"/>
        </w:rPr>
        <w:t xml:space="preserve">» </w:t>
      </w:r>
      <w:r w:rsidRPr="00392CDB" w:rsidR="003A3820">
        <w:rPr>
          <w:lang w:val="ru-RU"/>
        </w:rPr>
        <w:t>ию</w:t>
      </w:r>
      <w:r w:rsidRPr="00392CDB" w:rsidR="00B70862">
        <w:rPr>
          <w:lang w:val="ru-RU"/>
        </w:rPr>
        <w:t>л</w:t>
      </w:r>
      <w:r w:rsidRPr="00392CDB" w:rsidR="003A3820">
        <w:rPr>
          <w:lang w:val="ru-RU"/>
        </w:rPr>
        <w:t>я</w:t>
      </w:r>
      <w:r w:rsidRPr="00392CDB">
        <w:rPr>
          <w:lang w:val="ru-RU"/>
        </w:rPr>
        <w:t xml:space="preserve"> </w:t>
      </w:r>
      <w:r w:rsidRPr="00392CDB" w:rsidR="001A10BD">
        <w:rPr>
          <w:lang w:val="ru-RU"/>
        </w:rPr>
        <w:t>202</w:t>
      </w:r>
      <w:r w:rsidRPr="00392CDB" w:rsidR="00924156">
        <w:rPr>
          <w:lang w:val="ru-RU"/>
        </w:rPr>
        <w:t>6</w:t>
      </w:r>
      <w:r w:rsidRPr="00392CDB">
        <w:rPr>
          <w:lang w:val="ru-RU"/>
        </w:rPr>
        <w:t xml:space="preserve"> года</w:t>
      </w:r>
      <w:r w:rsidRPr="00392CDB" w:rsidR="00F94839">
        <w:rPr>
          <w:lang w:val="ru-RU"/>
        </w:rPr>
        <w:t xml:space="preserve">          </w:t>
      </w:r>
      <w:r w:rsidRPr="00392CDB" w:rsidR="00C210B0">
        <w:rPr>
          <w:lang w:val="ru-RU"/>
        </w:rPr>
        <w:t xml:space="preserve">                </w:t>
      </w:r>
      <w:r w:rsidRPr="00392CDB">
        <w:rPr>
          <w:lang w:val="ru-RU"/>
        </w:rPr>
        <w:t xml:space="preserve">                    </w:t>
      </w:r>
      <w:r w:rsidRPr="00392CDB" w:rsidR="00727D4E">
        <w:rPr>
          <w:lang w:val="ru-RU"/>
        </w:rPr>
        <w:t xml:space="preserve">  </w:t>
      </w:r>
      <w:r w:rsidRPr="00392CDB">
        <w:rPr>
          <w:lang w:val="ru-RU"/>
        </w:rPr>
        <w:t xml:space="preserve">   </w:t>
      </w:r>
      <w:r w:rsidRPr="00392CDB" w:rsidR="001E58DB">
        <w:rPr>
          <w:lang w:val="ru-RU"/>
        </w:rPr>
        <w:t xml:space="preserve">        </w:t>
      </w:r>
      <w:r w:rsidRPr="00392CDB" w:rsidR="009B11DB">
        <w:rPr>
          <w:lang w:val="ru-RU"/>
        </w:rPr>
        <w:t xml:space="preserve">  </w:t>
      </w:r>
      <w:r w:rsidRPr="00392CDB" w:rsidR="00B70862">
        <w:rPr>
          <w:lang w:val="ru-RU"/>
        </w:rPr>
        <w:t xml:space="preserve">     </w:t>
      </w:r>
      <w:r w:rsidRPr="00392CDB" w:rsidR="009B11DB">
        <w:rPr>
          <w:lang w:val="ru-RU"/>
        </w:rPr>
        <w:t xml:space="preserve">  </w:t>
      </w:r>
      <w:r w:rsidRPr="00392CDB" w:rsidR="00A14C53">
        <w:rPr>
          <w:lang w:val="ru-RU"/>
        </w:rPr>
        <w:t xml:space="preserve">        </w:t>
      </w:r>
      <w:r w:rsidRPr="00392CDB" w:rsidR="001E58DB">
        <w:rPr>
          <w:lang w:val="ru-RU"/>
        </w:rPr>
        <w:t xml:space="preserve">  </w:t>
      </w:r>
      <w:r w:rsidRPr="00392CDB">
        <w:rPr>
          <w:lang w:val="ru-RU"/>
        </w:rPr>
        <w:t>город Нефтеюганск</w:t>
      </w:r>
    </w:p>
    <w:p w:rsidR="00C4492D" w:rsidRPr="00392CDB">
      <w:pPr>
        <w:jc w:val="both"/>
        <w:rPr>
          <w:lang w:val="ru-RU"/>
        </w:rPr>
      </w:pPr>
    </w:p>
    <w:p w:rsidR="00976356" w:rsidRPr="00392CDB" w:rsidP="00976356">
      <w:pPr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Мировой судья судебного участка № </w:t>
      </w:r>
      <w:r w:rsidRPr="00392CDB" w:rsidR="00206A80">
        <w:rPr>
          <w:lang w:val="ru-RU"/>
        </w:rPr>
        <w:t>4</w:t>
      </w:r>
      <w:r w:rsidRPr="00392CDB">
        <w:rPr>
          <w:lang w:val="ru-RU"/>
        </w:rPr>
        <w:t xml:space="preserve"> Нефтеюганского судебного района Ханты-Мансийского автономного </w:t>
      </w:r>
      <w:r w:rsidRPr="00392CDB" w:rsidR="006D3BA5">
        <w:rPr>
          <w:lang w:val="ru-RU"/>
        </w:rPr>
        <w:t xml:space="preserve">округа-Югры </w:t>
      </w:r>
      <w:r w:rsidRPr="00392CDB" w:rsidR="00206A80">
        <w:rPr>
          <w:lang w:val="ru-RU"/>
        </w:rPr>
        <w:t>Постовалова Т.П.</w:t>
      </w:r>
      <w:r w:rsidRPr="00392CDB" w:rsidR="004C7745">
        <w:rPr>
          <w:lang w:val="ru-RU"/>
        </w:rPr>
        <w:t xml:space="preserve"> </w:t>
      </w:r>
      <w:r w:rsidRPr="00392CDB">
        <w:rPr>
          <w:lang w:val="ru-RU"/>
        </w:rPr>
        <w:t xml:space="preserve">(628309, ХМАО-Югра, г. </w:t>
      </w:r>
      <w:r w:rsidRPr="00392CDB">
        <w:rPr>
          <w:lang w:val="ru-RU"/>
        </w:rPr>
        <w:t xml:space="preserve">Нефтеюганск, 1 </w:t>
      </w:r>
      <w:r w:rsidRPr="00392CDB">
        <w:rPr>
          <w:lang w:val="ru-RU"/>
        </w:rPr>
        <w:t>мкр</w:t>
      </w:r>
      <w:r w:rsidRPr="00392CDB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392CDB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92CDB">
        <w:rPr>
          <w:sz w:val="24"/>
          <w:szCs w:val="24"/>
        </w:rPr>
        <w:t>Шумковой О.Ю.</w:t>
      </w:r>
      <w:r w:rsidRPr="00392CDB" w:rsidR="007C60E7">
        <w:rPr>
          <w:sz w:val="24"/>
          <w:szCs w:val="24"/>
          <w:lang w:eastAsia="ru-RU"/>
        </w:rPr>
        <w:t xml:space="preserve">, </w:t>
      </w:r>
      <w:r w:rsidRPr="00392CDB">
        <w:rPr>
          <w:sz w:val="24"/>
          <w:szCs w:val="24"/>
        </w:rPr>
        <w:t>***</w:t>
      </w:r>
      <w:r w:rsidRPr="00392CDB">
        <w:rPr>
          <w:sz w:val="24"/>
          <w:szCs w:val="24"/>
        </w:rPr>
        <w:t xml:space="preserve"> </w:t>
      </w:r>
      <w:r w:rsidRPr="00392CDB" w:rsidR="007C60E7">
        <w:rPr>
          <w:sz w:val="24"/>
          <w:szCs w:val="24"/>
          <w:lang w:eastAsia="ru-RU"/>
        </w:rPr>
        <w:t xml:space="preserve">года рождения, место рождения: </w:t>
      </w:r>
      <w:r w:rsidRPr="00392CDB">
        <w:rPr>
          <w:sz w:val="24"/>
          <w:szCs w:val="24"/>
        </w:rPr>
        <w:t>***</w:t>
      </w:r>
      <w:r w:rsidRPr="00392CDB" w:rsidR="007C60E7">
        <w:rPr>
          <w:sz w:val="24"/>
          <w:szCs w:val="24"/>
          <w:lang w:eastAsia="ru-RU"/>
        </w:rPr>
        <w:t xml:space="preserve">, зарегистрированной по адресу: </w:t>
      </w:r>
      <w:r w:rsidRPr="00392CDB">
        <w:rPr>
          <w:sz w:val="24"/>
          <w:szCs w:val="24"/>
        </w:rPr>
        <w:t>***</w:t>
      </w:r>
      <w:r w:rsidRPr="00392CDB" w:rsidR="007C60E7">
        <w:rPr>
          <w:sz w:val="24"/>
          <w:szCs w:val="24"/>
        </w:rPr>
        <w:t xml:space="preserve">, </w:t>
      </w:r>
      <w:r w:rsidRPr="00392CDB">
        <w:rPr>
          <w:sz w:val="24"/>
          <w:szCs w:val="24"/>
        </w:rPr>
        <w:t xml:space="preserve">паспортные данные: </w:t>
      </w:r>
      <w:r w:rsidRPr="00392CDB">
        <w:rPr>
          <w:sz w:val="24"/>
          <w:szCs w:val="24"/>
        </w:rPr>
        <w:t>***</w:t>
      </w:r>
      <w:r w:rsidRPr="00392CDB">
        <w:rPr>
          <w:sz w:val="24"/>
          <w:szCs w:val="24"/>
        </w:rPr>
        <w:t xml:space="preserve">, </w:t>
      </w:r>
    </w:p>
    <w:p w:rsidR="007C60E7" w:rsidRPr="00392CDB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92CDB">
        <w:rPr>
          <w:sz w:val="24"/>
          <w:szCs w:val="24"/>
        </w:rPr>
        <w:t xml:space="preserve">в совершении административного правонарушения, предусмотренного ч. 1 </w:t>
      </w:r>
      <w:r w:rsidRPr="00392CDB">
        <w:rPr>
          <w:sz w:val="24"/>
          <w:szCs w:val="24"/>
        </w:rPr>
        <w:t>ст. 20.25 Кодекса Российской Федерации об административных правонарушениях,</w:t>
      </w:r>
    </w:p>
    <w:p w:rsidR="00157474" w:rsidRPr="00392CDB" w:rsidP="00976356">
      <w:pPr>
        <w:ind w:firstLine="567"/>
        <w:jc w:val="both"/>
        <w:rPr>
          <w:lang w:val="ru-RU"/>
        </w:rPr>
      </w:pPr>
    </w:p>
    <w:p w:rsidR="00C4492D" w:rsidRPr="00392CDB" w:rsidP="00C11E04">
      <w:pPr>
        <w:jc w:val="center"/>
        <w:rPr>
          <w:lang w:val="ru-RU"/>
        </w:rPr>
      </w:pPr>
      <w:r w:rsidRPr="00392CDB">
        <w:rPr>
          <w:bCs/>
          <w:lang w:val="ru-RU"/>
        </w:rPr>
        <w:t>УСТАНОВИЛ:</w:t>
      </w:r>
    </w:p>
    <w:p w:rsidR="00061B53" w:rsidRPr="00392CDB" w:rsidP="00061B53">
      <w:pPr>
        <w:widowControl w:val="0"/>
        <w:jc w:val="both"/>
        <w:rPr>
          <w:lang w:val="ru-RU"/>
        </w:rPr>
      </w:pPr>
    </w:p>
    <w:p w:rsidR="007A6D20" w:rsidRPr="00392CDB" w:rsidP="007A6D20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>13</w:t>
      </w:r>
      <w:r w:rsidRPr="00392CDB" w:rsidR="00F03AB9">
        <w:rPr>
          <w:lang w:val="ru-RU"/>
        </w:rPr>
        <w:t>.</w:t>
      </w:r>
      <w:r w:rsidRPr="00392CDB">
        <w:rPr>
          <w:lang w:val="ru-RU"/>
        </w:rPr>
        <w:t>01</w:t>
      </w:r>
      <w:r w:rsidRPr="00392CDB" w:rsidR="00F03AB9">
        <w:rPr>
          <w:lang w:val="ru-RU"/>
        </w:rPr>
        <w:t>.20</w:t>
      </w:r>
      <w:r w:rsidRPr="00392CDB">
        <w:rPr>
          <w:lang w:val="ru-RU"/>
        </w:rPr>
        <w:t>26</w:t>
      </w:r>
      <w:r w:rsidRPr="00392CDB" w:rsidR="00F03AB9">
        <w:rPr>
          <w:lang w:val="ru-RU"/>
        </w:rPr>
        <w:t xml:space="preserve"> </w:t>
      </w:r>
      <w:r w:rsidRPr="00392CDB" w:rsidR="002A734F">
        <w:rPr>
          <w:lang w:val="ru-RU"/>
        </w:rPr>
        <w:t xml:space="preserve">в 00 час. </w:t>
      </w:r>
      <w:r w:rsidRPr="00392CDB" w:rsidR="00257433">
        <w:rPr>
          <w:lang w:val="ru-RU"/>
        </w:rPr>
        <w:t>00</w:t>
      </w:r>
      <w:r w:rsidRPr="00392CDB" w:rsidR="002A734F">
        <w:rPr>
          <w:lang w:val="ru-RU"/>
        </w:rPr>
        <w:t xml:space="preserve"> мин.</w:t>
      </w:r>
      <w:r w:rsidRPr="00392CDB" w:rsidR="00F03AB9">
        <w:rPr>
          <w:lang w:val="ru-RU"/>
        </w:rPr>
        <w:t xml:space="preserve"> по адресу: </w:t>
      </w:r>
      <w:r w:rsidRPr="00392CDB">
        <w:rPr>
          <w:lang w:val="ru-RU"/>
        </w:rPr>
        <w:t>***</w:t>
      </w:r>
      <w:r w:rsidRPr="00392CDB" w:rsidR="00F03AB9">
        <w:rPr>
          <w:lang w:val="ru-RU"/>
        </w:rPr>
        <w:t xml:space="preserve">, </w:t>
      </w:r>
      <w:r w:rsidRPr="00392CDB">
        <w:rPr>
          <w:lang w:val="ru-RU"/>
        </w:rPr>
        <w:t>Шумкова О.Ю.</w:t>
      </w:r>
      <w:r w:rsidRPr="00392CDB" w:rsidR="005478B8">
        <w:rPr>
          <w:lang w:val="ru-RU"/>
        </w:rPr>
        <w:t xml:space="preserve"> </w:t>
      </w:r>
      <w:r w:rsidRPr="00392CDB" w:rsidR="00F03AB9">
        <w:rPr>
          <w:lang w:val="ru-RU"/>
        </w:rPr>
        <w:t xml:space="preserve">в срок, предусмотренный </w:t>
      </w:r>
      <w:hyperlink r:id="rId5" w:history="1">
        <w:r w:rsidRPr="00392CDB" w:rsidR="00F03AB9">
          <w:rPr>
            <w:lang w:val="ru-RU"/>
          </w:rPr>
          <w:t>ч. 1 ст. 32.2</w:t>
        </w:r>
      </w:hyperlink>
      <w:r w:rsidRPr="00392CDB" w:rsidR="00F03AB9">
        <w:rPr>
          <w:lang w:val="ru-RU"/>
        </w:rPr>
        <w:t xml:space="preserve"> КоАП РФ, не уплатил</w:t>
      </w:r>
      <w:r w:rsidRPr="00392CDB" w:rsidR="009B11DB">
        <w:rPr>
          <w:lang w:val="ru-RU"/>
        </w:rPr>
        <w:t>а</w:t>
      </w:r>
      <w:r w:rsidRPr="00392CDB" w:rsidR="00F03AB9">
        <w:rPr>
          <w:lang w:val="ru-RU"/>
        </w:rPr>
        <w:t xml:space="preserve"> административный штраф в размере </w:t>
      </w:r>
      <w:r w:rsidRPr="00392CDB" w:rsidR="00AE62DD">
        <w:rPr>
          <w:lang w:val="ru-RU"/>
        </w:rPr>
        <w:t>750</w:t>
      </w:r>
      <w:r w:rsidRPr="00392CDB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392CDB" w:rsidR="00061B53">
        <w:rPr>
          <w:lang w:val="ru-RU"/>
        </w:rPr>
        <w:t>№</w:t>
      </w:r>
      <w:r w:rsidRPr="00392CDB">
        <w:rPr>
          <w:lang w:val="ru-RU"/>
        </w:rPr>
        <w:t>***</w:t>
      </w:r>
      <w:r w:rsidRPr="00392CDB">
        <w:rPr>
          <w:lang w:val="ru-RU"/>
        </w:rPr>
        <w:t xml:space="preserve"> </w:t>
      </w:r>
      <w:r w:rsidRPr="00392CDB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392CDB">
        <w:rPr>
          <w:lang w:val="ru-RU"/>
        </w:rPr>
        <w:t>20.10.2025</w:t>
      </w:r>
      <w:r w:rsidRPr="00392CDB" w:rsidR="00061B53">
        <w:rPr>
          <w:lang w:val="ru-RU"/>
        </w:rPr>
        <w:t xml:space="preserve">, вступившего в законную силу </w:t>
      </w:r>
      <w:r w:rsidRPr="00392CDB">
        <w:rPr>
          <w:lang w:val="ru-RU"/>
        </w:rPr>
        <w:t>02.11.2025</w:t>
      </w:r>
      <w:r w:rsidRPr="00392CDB">
        <w:rPr>
          <w:lang w:val="ru-RU"/>
        </w:rPr>
        <w:t>.</w:t>
      </w:r>
    </w:p>
    <w:p w:rsidR="0033645B" w:rsidRPr="00392CDB" w:rsidP="0033645B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В судебном заседании </w:t>
      </w:r>
      <w:r w:rsidRPr="00392CDB">
        <w:rPr>
          <w:lang w:val="ru-RU"/>
        </w:rPr>
        <w:t>Шумкова О.Ю.</w:t>
      </w:r>
      <w:r w:rsidRPr="00392CDB">
        <w:rPr>
          <w:lang w:val="ru-RU"/>
        </w:rPr>
        <w:t xml:space="preserve"> вину в совершении административного правонарушения признала в полном объеме.</w:t>
      </w:r>
    </w:p>
    <w:p w:rsidR="00976356" w:rsidRPr="00392CDB" w:rsidP="00EA51A1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>Мировой судья,</w:t>
      </w:r>
      <w:r w:rsidRPr="00392CDB" w:rsidR="0033645B">
        <w:rPr>
          <w:lang w:val="ru-RU"/>
        </w:rPr>
        <w:t xml:space="preserve"> выслушав Шумкову О.Ю., </w:t>
      </w:r>
      <w:r w:rsidRPr="00392CDB">
        <w:rPr>
          <w:lang w:val="ru-RU"/>
        </w:rPr>
        <w:t xml:space="preserve">исследовав материалы административного дела, считает, что вина </w:t>
      </w:r>
      <w:r w:rsidRPr="00392CDB" w:rsidR="008B3882">
        <w:rPr>
          <w:lang w:val="ru-RU"/>
        </w:rPr>
        <w:t>Шумковой О.Ю.</w:t>
      </w:r>
      <w:r w:rsidRPr="00392CDB" w:rsidR="005478B8">
        <w:rPr>
          <w:lang w:val="ru-RU"/>
        </w:rPr>
        <w:t xml:space="preserve"> </w:t>
      </w:r>
      <w:r w:rsidRPr="00392CDB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392CDB" w:rsidP="00976356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- протоколом об административном правонарушении </w:t>
      </w:r>
      <w:r w:rsidRPr="00392CDB" w:rsidR="007A6D20">
        <w:rPr>
          <w:rStyle w:val="cat-UserDefinedgrp-31rplc-24"/>
          <w:lang w:val="ru-RU"/>
        </w:rPr>
        <w:t>№</w:t>
      </w:r>
      <w:r w:rsidRPr="00392CDB">
        <w:rPr>
          <w:lang w:val="ru-RU"/>
        </w:rPr>
        <w:t>***</w:t>
      </w:r>
      <w:r w:rsidRPr="00392CDB">
        <w:rPr>
          <w:lang w:val="ru-RU"/>
        </w:rPr>
        <w:t xml:space="preserve"> </w:t>
      </w:r>
      <w:r w:rsidRPr="00392CDB">
        <w:rPr>
          <w:lang w:val="ru-RU"/>
        </w:rPr>
        <w:t xml:space="preserve">от </w:t>
      </w:r>
      <w:r w:rsidRPr="00392CDB" w:rsidR="008B3882">
        <w:rPr>
          <w:lang w:val="ru-RU"/>
        </w:rPr>
        <w:t>22</w:t>
      </w:r>
      <w:r w:rsidRPr="00392CDB">
        <w:rPr>
          <w:lang w:val="ru-RU"/>
        </w:rPr>
        <w:t>.</w:t>
      </w:r>
      <w:r w:rsidRPr="00392CDB" w:rsidR="008B3882">
        <w:rPr>
          <w:lang w:val="ru-RU"/>
        </w:rPr>
        <w:t>05</w:t>
      </w:r>
      <w:r w:rsidRPr="00392CDB">
        <w:rPr>
          <w:lang w:val="ru-RU"/>
        </w:rPr>
        <w:t>.</w:t>
      </w:r>
      <w:r w:rsidRPr="00392CDB" w:rsidR="00C11E04">
        <w:rPr>
          <w:lang w:val="ru-RU"/>
        </w:rPr>
        <w:t>20</w:t>
      </w:r>
      <w:r w:rsidRPr="00392CDB" w:rsidR="00257433">
        <w:rPr>
          <w:lang w:val="ru-RU"/>
        </w:rPr>
        <w:t>26</w:t>
      </w:r>
      <w:r w:rsidRPr="00392CDB">
        <w:rPr>
          <w:lang w:val="ru-RU"/>
        </w:rPr>
        <w:t>, с</w:t>
      </w:r>
      <w:r w:rsidRPr="00392CDB">
        <w:rPr>
          <w:lang w:val="ru-RU"/>
        </w:rPr>
        <w:t xml:space="preserve">огласно которому, </w:t>
      </w:r>
      <w:r w:rsidRPr="00392CDB" w:rsidR="008B3882">
        <w:rPr>
          <w:lang w:val="ru-RU"/>
        </w:rPr>
        <w:t>Шумкова О.Ю.</w:t>
      </w:r>
      <w:r w:rsidRPr="00392CDB" w:rsidR="005478B8">
        <w:rPr>
          <w:lang w:val="ru-RU"/>
        </w:rPr>
        <w:t xml:space="preserve"> </w:t>
      </w:r>
      <w:r w:rsidRPr="00392CDB" w:rsidR="00B44F58">
        <w:rPr>
          <w:lang w:val="ru-RU"/>
        </w:rPr>
        <w:t xml:space="preserve"> </w:t>
      </w:r>
      <w:r w:rsidRPr="00392CDB">
        <w:rPr>
          <w:lang w:val="ru-RU"/>
        </w:rPr>
        <w:t>в установленный срок не уплатил</w:t>
      </w:r>
      <w:r w:rsidRPr="00392CDB" w:rsidR="009B11DB">
        <w:rPr>
          <w:lang w:val="ru-RU"/>
        </w:rPr>
        <w:t>а</w:t>
      </w:r>
      <w:r w:rsidRPr="00392CDB">
        <w:rPr>
          <w:lang w:val="ru-RU"/>
        </w:rPr>
        <w:t xml:space="preserve"> штраф;</w:t>
      </w:r>
    </w:p>
    <w:p w:rsidR="00A42433" w:rsidRPr="00392CDB" w:rsidP="00A42433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392CDB">
        <w:rPr>
          <w:lang w:val="ru-RU"/>
        </w:rPr>
        <w:t>***</w:t>
      </w:r>
      <w:r w:rsidRPr="00392CDB">
        <w:rPr>
          <w:lang w:val="ru-RU"/>
        </w:rPr>
        <w:t xml:space="preserve"> </w:t>
      </w:r>
      <w:r w:rsidRPr="00392CDB">
        <w:rPr>
          <w:lang w:val="ru-RU"/>
        </w:rPr>
        <w:t xml:space="preserve">по делу об административном правонарушении от </w:t>
      </w:r>
      <w:r w:rsidRPr="00392CDB" w:rsidR="008B3882">
        <w:rPr>
          <w:lang w:val="ru-RU"/>
        </w:rPr>
        <w:t>20.10.2025</w:t>
      </w:r>
      <w:r w:rsidRPr="00392CDB">
        <w:rPr>
          <w:lang w:val="ru-RU"/>
        </w:rPr>
        <w:t xml:space="preserve">, из которого следует, что </w:t>
      </w:r>
      <w:r w:rsidRPr="00392CDB" w:rsidR="008B3882">
        <w:rPr>
          <w:lang w:val="ru-RU"/>
        </w:rPr>
        <w:t>Шумкова О.Ю.</w:t>
      </w:r>
      <w:r w:rsidRPr="00392CDB" w:rsidR="00206A80">
        <w:rPr>
          <w:lang w:val="ru-RU"/>
        </w:rPr>
        <w:t xml:space="preserve"> </w:t>
      </w:r>
      <w:r w:rsidRPr="00392CDB">
        <w:rPr>
          <w:lang w:val="ru-RU"/>
        </w:rPr>
        <w:t>был</w:t>
      </w:r>
      <w:r w:rsidRPr="00392CDB" w:rsidR="009B11DB">
        <w:rPr>
          <w:lang w:val="ru-RU"/>
        </w:rPr>
        <w:t>а</w:t>
      </w:r>
      <w:r w:rsidRPr="00392CDB">
        <w:rPr>
          <w:lang w:val="ru-RU"/>
        </w:rPr>
        <w:t xml:space="preserve"> подвергнут</w:t>
      </w:r>
      <w:r w:rsidRPr="00392CDB" w:rsidR="009B11DB">
        <w:rPr>
          <w:lang w:val="ru-RU"/>
        </w:rPr>
        <w:t>а</w:t>
      </w:r>
      <w:r w:rsidRPr="00392CDB">
        <w:rPr>
          <w:lang w:val="ru-RU"/>
        </w:rPr>
        <w:t xml:space="preserve"> административному наказанию, предусмотренному ч. </w:t>
      </w:r>
      <w:r w:rsidRPr="00392CDB" w:rsidR="00AE62DD">
        <w:rPr>
          <w:lang w:val="ru-RU"/>
        </w:rPr>
        <w:t>2</w:t>
      </w:r>
      <w:r w:rsidRPr="00392CDB">
        <w:rPr>
          <w:lang w:val="ru-RU"/>
        </w:rPr>
        <w:t xml:space="preserve"> ст. 12.9 КоАП РФ в виде административного штрафа в размере </w:t>
      </w:r>
      <w:r w:rsidRPr="00392CDB" w:rsidR="00AE62DD">
        <w:rPr>
          <w:lang w:val="ru-RU"/>
        </w:rPr>
        <w:t>750</w:t>
      </w:r>
      <w:r w:rsidRPr="00392CDB">
        <w:rPr>
          <w:lang w:val="ru-RU"/>
        </w:rPr>
        <w:t xml:space="preserve"> рублей, </w:t>
      </w:r>
      <w:r w:rsidRPr="00392CDB">
        <w:rPr>
          <w:lang w:val="ru-RU"/>
        </w:rPr>
        <w:t xml:space="preserve">постановление вступило в законную силу </w:t>
      </w:r>
      <w:r w:rsidRPr="00392CDB" w:rsidR="008B3882">
        <w:rPr>
          <w:lang w:val="ru-RU"/>
        </w:rPr>
        <w:t>02.11.2025</w:t>
      </w:r>
      <w:r w:rsidRPr="00392CDB">
        <w:rPr>
          <w:lang w:val="ru-RU"/>
        </w:rPr>
        <w:t>;</w:t>
      </w:r>
    </w:p>
    <w:p w:rsidR="00A42433" w:rsidRPr="00392CDB" w:rsidP="00A42433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- отчетом об отслеживании почтового отправления; </w:t>
      </w:r>
    </w:p>
    <w:p w:rsidR="00A42433" w:rsidRPr="00392CDB" w:rsidP="00A42433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- сведениями ГИС ГМП, согласно которым штраф по постановлению </w:t>
      </w:r>
      <w:r w:rsidRPr="00392CDB">
        <w:rPr>
          <w:lang w:val="ru-RU"/>
        </w:rPr>
        <w:t>№</w:t>
      </w:r>
      <w:r w:rsidRPr="00392CDB">
        <w:rPr>
          <w:lang w:val="ru-RU"/>
        </w:rPr>
        <w:t>***</w:t>
      </w:r>
      <w:r w:rsidRPr="00392CDB">
        <w:rPr>
          <w:lang w:val="ru-RU"/>
        </w:rPr>
        <w:t xml:space="preserve"> </w:t>
      </w:r>
      <w:r w:rsidRPr="00392CDB">
        <w:rPr>
          <w:lang w:val="ru-RU"/>
        </w:rPr>
        <w:t xml:space="preserve">от </w:t>
      </w:r>
      <w:r w:rsidRPr="00392CDB" w:rsidR="008B3882">
        <w:rPr>
          <w:lang w:val="ru-RU"/>
        </w:rPr>
        <w:t>20.10.2025</w:t>
      </w:r>
      <w:r w:rsidRPr="00392CDB" w:rsidR="001A10BD">
        <w:rPr>
          <w:lang w:val="ru-RU"/>
        </w:rPr>
        <w:t xml:space="preserve"> </w:t>
      </w:r>
      <w:r w:rsidRPr="00392CDB">
        <w:rPr>
          <w:lang w:val="ru-RU"/>
        </w:rPr>
        <w:t>оплачен</w:t>
      </w:r>
      <w:r w:rsidRPr="00392CDB" w:rsidR="00A47A51">
        <w:rPr>
          <w:lang w:val="ru-RU"/>
        </w:rPr>
        <w:t xml:space="preserve"> </w:t>
      </w:r>
      <w:r w:rsidRPr="00392CDB" w:rsidR="008B3882">
        <w:rPr>
          <w:lang w:val="ru-RU"/>
        </w:rPr>
        <w:t>28</w:t>
      </w:r>
      <w:r w:rsidRPr="00392CDB" w:rsidR="00A47A51">
        <w:rPr>
          <w:lang w:val="ru-RU"/>
        </w:rPr>
        <w:t>.</w:t>
      </w:r>
      <w:r w:rsidRPr="00392CDB" w:rsidR="008B3882">
        <w:rPr>
          <w:lang w:val="ru-RU"/>
        </w:rPr>
        <w:t>01</w:t>
      </w:r>
      <w:r w:rsidRPr="00392CDB" w:rsidR="00A47A51">
        <w:rPr>
          <w:lang w:val="ru-RU"/>
        </w:rPr>
        <w:t>.20</w:t>
      </w:r>
      <w:r w:rsidRPr="00392CDB" w:rsidR="008B3882">
        <w:rPr>
          <w:lang w:val="ru-RU"/>
        </w:rPr>
        <w:t>26</w:t>
      </w:r>
      <w:r w:rsidRPr="00392CDB" w:rsidR="00A47A51">
        <w:rPr>
          <w:lang w:val="ru-RU"/>
        </w:rPr>
        <w:t xml:space="preserve"> по исполнительному производству №</w:t>
      </w:r>
      <w:r w:rsidRPr="00392CDB">
        <w:rPr>
          <w:lang w:val="ru-RU"/>
        </w:rPr>
        <w:t>***</w:t>
      </w:r>
      <w:r w:rsidRPr="00392CDB" w:rsidR="00A47A51">
        <w:rPr>
          <w:lang w:val="ru-RU"/>
        </w:rPr>
        <w:t>-ИП</w:t>
      </w:r>
      <w:r w:rsidRPr="00392CDB">
        <w:rPr>
          <w:lang w:val="ru-RU"/>
        </w:rPr>
        <w:t>;</w:t>
      </w:r>
    </w:p>
    <w:p w:rsidR="00925735" w:rsidRPr="00392CDB" w:rsidP="00925735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>- карточкой учета транспортного средства.</w:t>
      </w:r>
    </w:p>
    <w:p w:rsidR="00976356" w:rsidRPr="00392CDB" w:rsidP="00925735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</w:t>
      </w:r>
      <w:r w:rsidRPr="00392CDB">
        <w:rPr>
          <w:lang w:val="ru-RU"/>
        </w:rPr>
        <w:t>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392CDB" w:rsidP="00D43298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>Таки</w:t>
      </w:r>
      <w:r w:rsidRPr="00392CDB">
        <w:rPr>
          <w:lang w:val="ru-RU"/>
        </w:rPr>
        <w:t xml:space="preserve">м образом, с учетом требований ст. 32.2 КоАП РФ последним днем оплаты штрафа </w:t>
      </w:r>
      <w:r w:rsidRPr="00392CDB" w:rsidR="008B3882">
        <w:rPr>
          <w:lang w:val="ru-RU"/>
        </w:rPr>
        <w:t>Шумковой О.Ю.</w:t>
      </w:r>
      <w:r w:rsidRPr="00392CDB" w:rsidR="005478B8">
        <w:rPr>
          <w:lang w:val="ru-RU"/>
        </w:rPr>
        <w:t xml:space="preserve"> </w:t>
      </w:r>
      <w:r w:rsidRPr="00392CDB">
        <w:rPr>
          <w:lang w:val="ru-RU"/>
        </w:rPr>
        <w:t xml:space="preserve">являлось </w:t>
      </w:r>
      <w:r w:rsidRPr="00392CDB" w:rsidR="008B3882">
        <w:rPr>
          <w:lang w:val="ru-RU"/>
        </w:rPr>
        <w:t>12</w:t>
      </w:r>
      <w:r w:rsidRPr="00392CDB" w:rsidR="000576A7">
        <w:rPr>
          <w:lang w:val="ru-RU"/>
        </w:rPr>
        <w:t>.</w:t>
      </w:r>
      <w:r w:rsidRPr="00392CDB" w:rsidR="008B3882">
        <w:rPr>
          <w:lang w:val="ru-RU"/>
        </w:rPr>
        <w:t>01</w:t>
      </w:r>
      <w:r w:rsidRPr="00392CDB" w:rsidR="000576A7">
        <w:rPr>
          <w:lang w:val="ru-RU"/>
        </w:rPr>
        <w:t>.</w:t>
      </w:r>
      <w:r w:rsidRPr="00392CDB" w:rsidR="003A3820">
        <w:rPr>
          <w:lang w:val="ru-RU"/>
        </w:rPr>
        <w:t>20</w:t>
      </w:r>
      <w:r w:rsidRPr="00392CDB" w:rsidR="008B3882">
        <w:rPr>
          <w:lang w:val="ru-RU"/>
        </w:rPr>
        <w:t>26</w:t>
      </w:r>
      <w:r w:rsidRPr="00392CDB">
        <w:rPr>
          <w:lang w:val="ru-RU"/>
        </w:rPr>
        <w:t xml:space="preserve">. </w:t>
      </w:r>
    </w:p>
    <w:p w:rsidR="00D43298" w:rsidRPr="00392CDB" w:rsidP="00D43298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В судебном заседании установлено, что </w:t>
      </w:r>
      <w:r w:rsidRPr="00392CDB" w:rsidR="008B3882">
        <w:rPr>
          <w:lang w:val="ru-RU"/>
        </w:rPr>
        <w:t>Шумкова О.Ю.</w:t>
      </w:r>
      <w:r w:rsidRPr="00392CDB">
        <w:rPr>
          <w:lang w:val="ru-RU"/>
        </w:rPr>
        <w:t xml:space="preserve"> </w:t>
      </w:r>
      <w:r w:rsidRPr="00392CDB" w:rsidR="008B3882">
        <w:rPr>
          <w:lang w:val="ru-RU"/>
        </w:rPr>
        <w:t>28</w:t>
      </w:r>
      <w:r w:rsidRPr="00392CDB">
        <w:rPr>
          <w:lang w:val="ru-RU"/>
        </w:rPr>
        <w:t>.</w:t>
      </w:r>
      <w:r w:rsidRPr="00392CDB" w:rsidR="008B3882">
        <w:rPr>
          <w:lang w:val="ru-RU"/>
        </w:rPr>
        <w:t>01</w:t>
      </w:r>
      <w:r w:rsidRPr="00392CDB">
        <w:rPr>
          <w:lang w:val="ru-RU"/>
        </w:rPr>
        <w:t>.</w:t>
      </w:r>
      <w:r w:rsidRPr="00392CDB" w:rsidR="009B11DB">
        <w:rPr>
          <w:lang w:val="ru-RU"/>
        </w:rPr>
        <w:t>20</w:t>
      </w:r>
      <w:r w:rsidRPr="00392CDB" w:rsidR="008B3882">
        <w:rPr>
          <w:lang w:val="ru-RU"/>
        </w:rPr>
        <w:t>26</w:t>
      </w:r>
      <w:r w:rsidRPr="00392CDB">
        <w:rPr>
          <w:lang w:val="ru-RU"/>
        </w:rPr>
        <w:t xml:space="preserve"> уплатил</w:t>
      </w:r>
      <w:r w:rsidRPr="00392CDB" w:rsidR="009B11DB">
        <w:rPr>
          <w:lang w:val="ru-RU"/>
        </w:rPr>
        <w:t>а</w:t>
      </w:r>
      <w:r w:rsidRPr="00392CDB">
        <w:rPr>
          <w:lang w:val="ru-RU"/>
        </w:rPr>
        <w:t xml:space="preserve"> штраф в сумме </w:t>
      </w:r>
      <w:r w:rsidRPr="00392CDB" w:rsidR="00AE62DD">
        <w:rPr>
          <w:lang w:val="ru-RU"/>
        </w:rPr>
        <w:t>750</w:t>
      </w:r>
      <w:r w:rsidRPr="00392CDB">
        <w:rPr>
          <w:lang w:val="ru-RU"/>
        </w:rPr>
        <w:t xml:space="preserve"> рублей по постановлению №</w:t>
      </w:r>
      <w:r w:rsidRPr="00392CDB">
        <w:rPr>
          <w:lang w:val="ru-RU"/>
        </w:rPr>
        <w:t>***</w:t>
      </w:r>
      <w:r w:rsidRPr="00392CDB">
        <w:rPr>
          <w:lang w:val="ru-RU"/>
        </w:rPr>
        <w:t xml:space="preserve"> </w:t>
      </w:r>
      <w:r w:rsidRPr="00392CDB">
        <w:rPr>
          <w:lang w:val="ru-RU"/>
        </w:rPr>
        <w:t xml:space="preserve">от </w:t>
      </w:r>
      <w:r w:rsidRPr="00392CDB" w:rsidR="008B3882">
        <w:rPr>
          <w:lang w:val="ru-RU"/>
        </w:rPr>
        <w:t>20.10.2025</w:t>
      </w:r>
      <w:r w:rsidRPr="00392CDB">
        <w:rPr>
          <w:lang w:val="ru-RU"/>
        </w:rPr>
        <w:t>, то есть штраф был уплачен позднее установленного законом срока.</w:t>
      </w:r>
    </w:p>
    <w:p w:rsidR="007A6D20" w:rsidRPr="00392CDB" w:rsidP="007A6D20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Действия </w:t>
      </w:r>
      <w:r w:rsidRPr="00392CDB" w:rsidR="008B3882">
        <w:rPr>
          <w:lang w:val="ru-RU"/>
        </w:rPr>
        <w:t>Шумковой О.Ю.</w:t>
      </w:r>
      <w:r w:rsidRPr="00392CDB" w:rsidR="00663FDB">
        <w:rPr>
          <w:lang w:val="ru-RU"/>
        </w:rPr>
        <w:t xml:space="preserve"> </w:t>
      </w:r>
      <w:r w:rsidRPr="00392CDB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</w:t>
      </w:r>
      <w:r w:rsidRPr="00392CDB">
        <w:rPr>
          <w:lang w:val="ru-RU"/>
        </w:rPr>
        <w:t>енный Кодексом Российской Федерации об административных правонарушениях».</w:t>
      </w:r>
    </w:p>
    <w:p w:rsidR="006D1A6B" w:rsidRPr="00392CDB" w:rsidP="006D1A6B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392CDB" w:rsidR="00796A90">
        <w:rPr>
          <w:lang w:val="ru-RU"/>
        </w:rPr>
        <w:t>Шумковой О.Ю.</w:t>
      </w:r>
      <w:r w:rsidRPr="00392CDB">
        <w:rPr>
          <w:lang w:val="ru-RU"/>
        </w:rPr>
        <w:t>, обстоятельством, смягчающим административную ответст</w:t>
      </w:r>
      <w:r w:rsidRPr="00392CDB">
        <w:rPr>
          <w:lang w:val="ru-RU"/>
        </w:rPr>
        <w:t xml:space="preserve">венность в соответствии со ст. 4.2 Кодекса Российской Федерации об административных правонарушениях, судья признает признание </w:t>
      </w:r>
      <w:r w:rsidRPr="00392CDB">
        <w:rPr>
          <w:lang w:val="ru-RU"/>
        </w:rPr>
        <w:t>вины, отягчающих административную ответственность обстоятельств, предусмотренных ст. 4.3 Кодекса Российской Федерации об администр</w:t>
      </w:r>
      <w:r w:rsidRPr="00392CDB">
        <w:rPr>
          <w:lang w:val="ru-RU"/>
        </w:rPr>
        <w:t>ативных правонарушениях, судья не усматривает.</w:t>
      </w:r>
    </w:p>
    <w:p w:rsidR="00976356" w:rsidRPr="00392CDB" w:rsidP="00976356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Учитывая, установленные обстоятельства, судья назначает </w:t>
      </w:r>
      <w:r w:rsidRPr="00392CDB" w:rsidR="008B3882">
        <w:rPr>
          <w:lang w:val="ru-RU"/>
        </w:rPr>
        <w:t>Шумковой О.Ю.</w:t>
      </w:r>
      <w:r w:rsidRPr="00392CDB" w:rsidR="009B11DB">
        <w:rPr>
          <w:lang w:val="ru-RU"/>
        </w:rPr>
        <w:t xml:space="preserve"> </w:t>
      </w:r>
      <w:r w:rsidRPr="00392CDB">
        <w:rPr>
          <w:lang w:val="ru-RU"/>
        </w:rPr>
        <w:t>наказание в виде административного штрафа.</w:t>
      </w:r>
    </w:p>
    <w:p w:rsidR="00F94839" w:rsidRPr="00392CDB" w:rsidP="00F94839">
      <w:pPr>
        <w:widowControl w:val="0"/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На основании изложенного и руководствуясь </w:t>
      </w:r>
      <w:r w:rsidRPr="00392CDB">
        <w:rPr>
          <w:lang w:val="ru-RU"/>
        </w:rPr>
        <w:t>ст.ст</w:t>
      </w:r>
      <w:r w:rsidRPr="00392CDB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A84D3E" w:rsidRPr="00392CDB" w:rsidP="00F94839">
      <w:pPr>
        <w:widowControl w:val="0"/>
        <w:ind w:firstLine="567"/>
        <w:jc w:val="both"/>
        <w:rPr>
          <w:lang w:val="ru-RU"/>
        </w:rPr>
      </w:pPr>
    </w:p>
    <w:p w:rsidR="00C4492D" w:rsidRPr="00392CDB" w:rsidP="00F94839">
      <w:pPr>
        <w:widowControl w:val="0"/>
        <w:jc w:val="center"/>
        <w:rPr>
          <w:lang w:val="ru-RU"/>
        </w:rPr>
      </w:pPr>
      <w:r w:rsidRPr="00392CDB">
        <w:rPr>
          <w:bCs/>
          <w:lang w:val="ru-RU"/>
        </w:rPr>
        <w:t>ПОСТАНОВИЛ:</w:t>
      </w:r>
    </w:p>
    <w:p w:rsidR="00976356" w:rsidRPr="00392CDB" w:rsidP="00976356">
      <w:pPr>
        <w:jc w:val="both"/>
        <w:rPr>
          <w:lang w:val="ru-RU"/>
        </w:rPr>
      </w:pPr>
    </w:p>
    <w:p w:rsidR="00976356" w:rsidRPr="00392CDB" w:rsidP="00976356">
      <w:pPr>
        <w:ind w:firstLine="567"/>
        <w:jc w:val="both"/>
        <w:rPr>
          <w:lang w:val="ru-RU"/>
        </w:rPr>
      </w:pPr>
      <w:r w:rsidRPr="00392CDB">
        <w:rPr>
          <w:lang w:val="ru-RU"/>
        </w:rPr>
        <w:t>Шумкову О.Ю.</w:t>
      </w:r>
      <w:r w:rsidRPr="00392CDB" w:rsidR="009B11DB">
        <w:rPr>
          <w:lang w:val="ru-RU"/>
        </w:rPr>
        <w:t xml:space="preserve"> </w:t>
      </w:r>
      <w:r w:rsidRPr="00392CDB" w:rsidR="00F03AB9">
        <w:rPr>
          <w:lang w:val="ru-RU"/>
        </w:rPr>
        <w:t>признать виновн</w:t>
      </w:r>
      <w:r w:rsidRPr="00392CDB" w:rsidR="009B11DB">
        <w:rPr>
          <w:lang w:val="ru-RU"/>
        </w:rPr>
        <w:t>ой</w:t>
      </w:r>
      <w:r w:rsidRPr="00392CDB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392CDB" w:rsidR="009B11DB">
        <w:rPr>
          <w:lang w:val="ru-RU"/>
        </w:rPr>
        <w:t>ей</w:t>
      </w:r>
      <w:r w:rsidRPr="00392CDB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92CDB" w:rsidR="00AE62DD">
        <w:rPr>
          <w:lang w:val="ru-RU"/>
        </w:rPr>
        <w:t>1 500</w:t>
      </w:r>
      <w:r w:rsidRPr="00392CDB" w:rsidR="00F03AB9">
        <w:rPr>
          <w:lang w:val="ru-RU"/>
        </w:rPr>
        <w:t xml:space="preserve"> (</w:t>
      </w:r>
      <w:r w:rsidRPr="00392CDB" w:rsidR="00AE62DD">
        <w:rPr>
          <w:lang w:val="ru-RU"/>
        </w:rPr>
        <w:t>одна</w:t>
      </w:r>
      <w:r w:rsidRPr="00392CDB" w:rsidR="009211D5">
        <w:rPr>
          <w:lang w:val="ru-RU"/>
        </w:rPr>
        <w:t xml:space="preserve"> тысяч</w:t>
      </w:r>
      <w:r w:rsidRPr="00392CDB" w:rsidR="00AE62DD">
        <w:rPr>
          <w:lang w:val="ru-RU"/>
        </w:rPr>
        <w:t>а пятьсот</w:t>
      </w:r>
      <w:r w:rsidRPr="00392CDB" w:rsidR="00F03AB9">
        <w:rPr>
          <w:lang w:val="ru-RU"/>
        </w:rPr>
        <w:t>) рублей.</w:t>
      </w:r>
    </w:p>
    <w:p w:rsidR="000B6F06" w:rsidRPr="00392CDB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2CDB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392CDB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392CDB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392CDB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</w:t>
      </w:r>
      <w:r w:rsidRPr="00392CDB">
        <w:rPr>
          <w:rFonts w:ascii="Times New Roman" w:eastAsia="Calibri" w:hAnsi="Times New Roman" w:cs="Times New Roman"/>
          <w:sz w:val="24"/>
          <w:szCs w:val="24"/>
        </w:rPr>
        <w:t>. Ханты-Мансийск</w:t>
      </w:r>
      <w:r w:rsidRPr="00392CDB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392CDB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392CDB">
        <w:rPr>
          <w:rFonts w:ascii="Times New Roman" w:eastAsia="Calibri" w:hAnsi="Times New Roman" w:cs="Times New Roman"/>
          <w:sz w:val="24"/>
          <w:szCs w:val="24"/>
        </w:rPr>
        <w:t>кор</w:t>
      </w:r>
      <w:r w:rsidRPr="00392CDB">
        <w:rPr>
          <w:rFonts w:ascii="Times New Roman" w:eastAsia="Calibri" w:hAnsi="Times New Roman" w:cs="Times New Roman"/>
          <w:sz w:val="24"/>
          <w:szCs w:val="24"/>
        </w:rPr>
        <w:t>./</w:t>
      </w:r>
      <w:r w:rsidRPr="00392CDB">
        <w:rPr>
          <w:rFonts w:ascii="Times New Roman" w:eastAsia="Calibri" w:hAnsi="Times New Roman" w:cs="Times New Roman"/>
          <w:sz w:val="24"/>
          <w:szCs w:val="24"/>
        </w:rPr>
        <w:t>сч</w:t>
      </w:r>
      <w:r w:rsidRPr="00392CDB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392CDB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392CDB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392CDB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392CDB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392CDB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392CDB" w:rsidR="00C90ECD">
        <w:rPr>
          <w:rFonts w:ascii="Times New Roman" w:hAnsi="Times New Roman" w:cs="Times New Roman"/>
          <w:sz w:val="24"/>
          <w:szCs w:val="24"/>
        </w:rPr>
        <w:t>041236540040500</w:t>
      </w:r>
      <w:r w:rsidRPr="00392CDB" w:rsidR="00796A90">
        <w:rPr>
          <w:rFonts w:ascii="Times New Roman" w:hAnsi="Times New Roman" w:cs="Times New Roman"/>
          <w:sz w:val="24"/>
          <w:szCs w:val="24"/>
        </w:rPr>
        <w:t>5692620157</w:t>
      </w:r>
      <w:r w:rsidRPr="00392CD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392CDB" w:rsidP="00976356">
      <w:pPr>
        <w:ind w:firstLine="567"/>
        <w:jc w:val="both"/>
        <w:rPr>
          <w:lang w:val="ru-RU"/>
        </w:rPr>
      </w:pPr>
      <w:r w:rsidRPr="00392CDB">
        <w:rPr>
          <w:lang w:val="ru-RU"/>
        </w:rPr>
        <w:t>Административ</w:t>
      </w:r>
      <w:r w:rsidRPr="00392CDB">
        <w:rPr>
          <w:lang w:val="ru-RU"/>
        </w:rPr>
        <w:t>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</w:t>
      </w:r>
      <w:r w:rsidRPr="00392CDB">
        <w:rPr>
          <w:lang w:val="ru-RU"/>
        </w:rPr>
        <w:t xml:space="preserve"> постановления, предусмотренных </w:t>
      </w:r>
      <w:hyperlink w:anchor="sub_315" w:history="1">
        <w:r w:rsidRPr="00392CDB">
          <w:rPr>
            <w:lang w:val="ru-RU"/>
          </w:rPr>
          <w:t>статьей 31.5</w:t>
        </w:r>
      </w:hyperlink>
      <w:r w:rsidRPr="00392CDB">
        <w:rPr>
          <w:lang w:val="ru-RU"/>
        </w:rPr>
        <w:t xml:space="preserve"> Коде</w:t>
      </w:r>
      <w:r w:rsidRPr="00392CDB">
        <w:rPr>
          <w:lang w:val="ru-RU"/>
        </w:rPr>
        <w:t>кса РФ об АП.</w:t>
      </w:r>
    </w:p>
    <w:p w:rsidR="000946EB" w:rsidRPr="00392CDB" w:rsidP="000946EB">
      <w:pPr>
        <w:ind w:firstLine="567"/>
        <w:jc w:val="both"/>
        <w:rPr>
          <w:lang w:val="ru-RU"/>
        </w:rPr>
      </w:pPr>
      <w:r w:rsidRPr="00392CDB">
        <w:rPr>
          <w:lang w:val="ru-RU"/>
        </w:rPr>
        <w:t xml:space="preserve">Постановление может быть обжаловано в Нефтеюганский районный суд, </w:t>
      </w:r>
      <w:r w:rsidRPr="00392CDB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392CDB">
        <w:rPr>
          <w:lang w:val="ru-RU"/>
        </w:rPr>
        <w:t xml:space="preserve">, </w:t>
      </w:r>
      <w:r w:rsidRPr="00392CDB">
        <w:rPr>
          <w:lang w:val="ru-RU"/>
        </w:rPr>
        <w:t>через мирового судью</w:t>
      </w:r>
      <w:r w:rsidRPr="00392CDB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392CDB">
      <w:pPr>
        <w:ind w:firstLine="709"/>
        <w:jc w:val="both"/>
        <w:rPr>
          <w:lang w:val="ru-RU"/>
        </w:rPr>
      </w:pPr>
      <w:r w:rsidRPr="00392CDB">
        <w:t> </w:t>
      </w:r>
    </w:p>
    <w:p w:rsidR="00F03AB9" w:rsidRPr="00392CDB" w:rsidP="00392CDB">
      <w:pPr>
        <w:widowControl w:val="0"/>
        <w:rPr>
          <w:lang w:val="ru-RU"/>
        </w:rPr>
      </w:pPr>
      <w:r w:rsidRPr="00392CDB">
        <w:rPr>
          <w:lang w:val="ru-RU"/>
        </w:rPr>
        <w:t xml:space="preserve">                   </w:t>
      </w:r>
      <w:r w:rsidRPr="00392CDB">
        <w:rPr>
          <w:lang w:val="ru-RU"/>
        </w:rPr>
        <w:t xml:space="preserve">Мировой судья              </w:t>
      </w:r>
      <w:r w:rsidRPr="00392CDB">
        <w:rPr>
          <w:lang w:val="ru-RU"/>
        </w:rPr>
        <w:t xml:space="preserve">   </w:t>
      </w:r>
      <w:r w:rsidRPr="00392CDB">
        <w:rPr>
          <w:lang w:val="ru-RU"/>
        </w:rPr>
        <w:t xml:space="preserve">     </w:t>
      </w:r>
      <w:r w:rsidRPr="00392CDB">
        <w:rPr>
          <w:lang w:val="ru-RU"/>
        </w:rPr>
        <w:t xml:space="preserve">                     </w:t>
      </w:r>
      <w:r w:rsidRPr="00392CDB" w:rsidR="00A14C53">
        <w:rPr>
          <w:lang w:val="ru-RU"/>
        </w:rPr>
        <w:t xml:space="preserve">    </w:t>
      </w:r>
      <w:r w:rsidRPr="00392CDB">
        <w:rPr>
          <w:lang w:val="ru-RU"/>
        </w:rPr>
        <w:t xml:space="preserve">              Т.П. Постовалова</w:t>
      </w:r>
    </w:p>
    <w:p w:rsidR="00531043" w:rsidRPr="00392CDB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392CDB">
        <w:rPr>
          <w:lang w:val="ru-RU"/>
        </w:rPr>
        <w:t xml:space="preserve"> </w:t>
      </w:r>
      <w:r w:rsidRPr="00392CDB">
        <w:rPr>
          <w:lang w:val="ru-RU"/>
        </w:rPr>
        <w:t xml:space="preserve">  </w:t>
      </w:r>
    </w:p>
    <w:p w:rsidR="00C4492D" w:rsidRPr="00392CDB" w:rsidP="00206A80">
      <w:pPr>
        <w:jc w:val="both"/>
        <w:rPr>
          <w:lang w:val="ru-RU"/>
        </w:rPr>
      </w:pPr>
      <w:r w:rsidRPr="00392CDB">
        <w:rPr>
          <w:bCs/>
          <w:spacing w:val="-5"/>
          <w:lang w:val="ru-RU"/>
        </w:rPr>
        <w:t xml:space="preserve">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5404D"/>
    <w:rsid w:val="000576A7"/>
    <w:rsid w:val="00061B53"/>
    <w:rsid w:val="00064CE5"/>
    <w:rsid w:val="000946EB"/>
    <w:rsid w:val="000B6F06"/>
    <w:rsid w:val="000F26FA"/>
    <w:rsid w:val="00157474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2362"/>
    <w:rsid w:val="0020497E"/>
    <w:rsid w:val="00206A80"/>
    <w:rsid w:val="00214664"/>
    <w:rsid w:val="002244B2"/>
    <w:rsid w:val="00244538"/>
    <w:rsid w:val="002450A4"/>
    <w:rsid w:val="00245C38"/>
    <w:rsid w:val="00257433"/>
    <w:rsid w:val="00265181"/>
    <w:rsid w:val="002A734F"/>
    <w:rsid w:val="002B1A18"/>
    <w:rsid w:val="002C540E"/>
    <w:rsid w:val="00316DB7"/>
    <w:rsid w:val="0033645B"/>
    <w:rsid w:val="00381646"/>
    <w:rsid w:val="00392A52"/>
    <w:rsid w:val="00392B95"/>
    <w:rsid w:val="00392CDB"/>
    <w:rsid w:val="003A3820"/>
    <w:rsid w:val="003A73D7"/>
    <w:rsid w:val="003F681F"/>
    <w:rsid w:val="00414768"/>
    <w:rsid w:val="004226F7"/>
    <w:rsid w:val="004325AA"/>
    <w:rsid w:val="00444075"/>
    <w:rsid w:val="0045063D"/>
    <w:rsid w:val="00460105"/>
    <w:rsid w:val="0048519A"/>
    <w:rsid w:val="004C7745"/>
    <w:rsid w:val="004D73E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B5467"/>
    <w:rsid w:val="006D1A6B"/>
    <w:rsid w:val="006D3BA5"/>
    <w:rsid w:val="006D5962"/>
    <w:rsid w:val="00727D4E"/>
    <w:rsid w:val="0077056B"/>
    <w:rsid w:val="00770DD6"/>
    <w:rsid w:val="00796A90"/>
    <w:rsid w:val="007A6D20"/>
    <w:rsid w:val="007B224C"/>
    <w:rsid w:val="007B24FE"/>
    <w:rsid w:val="007C60E7"/>
    <w:rsid w:val="007F6DF0"/>
    <w:rsid w:val="0083579B"/>
    <w:rsid w:val="0084587C"/>
    <w:rsid w:val="0084644C"/>
    <w:rsid w:val="00862F42"/>
    <w:rsid w:val="008847C5"/>
    <w:rsid w:val="008938B0"/>
    <w:rsid w:val="00896401"/>
    <w:rsid w:val="008B3882"/>
    <w:rsid w:val="008D57AC"/>
    <w:rsid w:val="009043C1"/>
    <w:rsid w:val="00905C4D"/>
    <w:rsid w:val="00917003"/>
    <w:rsid w:val="009211D5"/>
    <w:rsid w:val="00924156"/>
    <w:rsid w:val="00925735"/>
    <w:rsid w:val="00945C07"/>
    <w:rsid w:val="009472F9"/>
    <w:rsid w:val="00976356"/>
    <w:rsid w:val="00982F96"/>
    <w:rsid w:val="009A2FE0"/>
    <w:rsid w:val="009A4D10"/>
    <w:rsid w:val="009B11DB"/>
    <w:rsid w:val="009B1D16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84D3E"/>
    <w:rsid w:val="00AD712B"/>
    <w:rsid w:val="00AD7994"/>
    <w:rsid w:val="00AE1EC3"/>
    <w:rsid w:val="00AE5921"/>
    <w:rsid w:val="00AE62DD"/>
    <w:rsid w:val="00B2100D"/>
    <w:rsid w:val="00B303B5"/>
    <w:rsid w:val="00B444FF"/>
    <w:rsid w:val="00B44F58"/>
    <w:rsid w:val="00B70862"/>
    <w:rsid w:val="00B75F55"/>
    <w:rsid w:val="00B94709"/>
    <w:rsid w:val="00BC7C5C"/>
    <w:rsid w:val="00BD3A40"/>
    <w:rsid w:val="00BE19DE"/>
    <w:rsid w:val="00C11E04"/>
    <w:rsid w:val="00C12B06"/>
    <w:rsid w:val="00C1544D"/>
    <w:rsid w:val="00C210B0"/>
    <w:rsid w:val="00C36B1B"/>
    <w:rsid w:val="00C40405"/>
    <w:rsid w:val="00C4492D"/>
    <w:rsid w:val="00C6554B"/>
    <w:rsid w:val="00C81A34"/>
    <w:rsid w:val="00C87BDF"/>
    <w:rsid w:val="00C90ECD"/>
    <w:rsid w:val="00D43298"/>
    <w:rsid w:val="00D526A0"/>
    <w:rsid w:val="00D60661"/>
    <w:rsid w:val="00D80DA5"/>
    <w:rsid w:val="00DB0A2C"/>
    <w:rsid w:val="00DB33E5"/>
    <w:rsid w:val="00DB791C"/>
    <w:rsid w:val="00DF3A99"/>
    <w:rsid w:val="00E22F2B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48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E25AE-0D09-4B21-89FF-453C0BCD2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